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body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      Broj: 36 Ovr-3389/2011-6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Republika Hrvatska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Općinski sud u Osijeku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Europska avenija 7                       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31000 OSIJEK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 J E Š E N J 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Općinski sud u Osijeku, po sucu Jasni Baban, a na prijedlog sudskog savjetnika Marijana Šakote, u ovršnom predmetu ovrhovoditelja VIPnet d.o.o. iz Zagreba, Vrtni put 1, zastupanog po punomoćniku Ozrenu Boriću, odvjetniku iz Odvjetničkog društva Borić &amp; Toš d.o.o. iz Zagreba, Radnička c. 34, protiv ovršenika ALEKSANDRA ZOROJE iz Briješća, Duga 87, OIB 72249301262,  radi ovrhe na novčanim sredstvima ovršenika, dana  13. ožujka 2013. godine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 i j e š i o    j 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OBUSTAVLJA SE ovršni postupak pod poslovnim brojem 36 Ovr-3389/2011.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Obrazloženje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Na prijedlog ovrhovoditelja ovaj sud je dana  15. studenog 2011. godine donio rješenje o ovrsi broj 7 Ovr-3389/2011-2 kojim je određena ovrha na  novčanoj tražbini ovršenika.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Navedeno rješenje o ovrsi dostavljeno je Financijskoj agenciji, Regionalnom centru Osijek dana 28. studenog 2011.  godine.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Članak 180.a stavak 4.  Ovršnog zakona ("NN" 57/96, 29/99, 42/00, 173/03, 194/03, 151/04, 88/05, 121/05, 67/08 – dalje OZ-a) propisuje da ako ovrhovoditelj ne bude namiren u skladu s rješenjem o ovrsi u roku od godine dana od dostave toga rješenja banci i ako u tom roku ne predloži izmjenu sredstava i predmeta ovrhe, sud će ovrhu obustaviti, a s obzirom da u ovom ovršnom predmetu ovrhovoditelj nije namiren u roku od godinu dana od dana dostave rješenja, odlučeno je obustaviti ovrhu.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Stoga je sud na temelju čl. 180.a st. 4. OZ-a u svezi s čl. 211. st. 3. OZ-a donio odluku kao u izreci rješenja.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U Osijeku, dana 13. ožujka 2013.  godine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					                    S U D A C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   JASNA BABAN,  v. r.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UPUTA O PRAVNOM LIJEKU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Protiv ovog rješenja nezadovoljna stranka ima pravo žalbe u roku osam dana računajući od dana primitka prijepisa istog. Žalba se podnosi u tri istovjetna pismena primjerka putem ovoga suda na Županijski sud u Osijeku.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Za točnost otpravka-ovlašteni službenik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DOSTAVITI							Danijela Loinjak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1.	pun. ovrhovoditelja na znak: 1-8223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2.	ovršeniku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3.      FINA – nakon pravomoćnosti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sectPr>
      <w:pgSz w:w="11907" w:h="16840" w:code="9"/>
      <w:pgMar w:top="1418" w:right="1134" w:bottom="1418" w:left="1701" w:header="1021" w:footer="1021" w:gutter="0"/>
      <w:cols w:space="72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/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 mc:Ignorable="">
  <w:compat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../customXML/item1.xml" Type="http://schemas.openxmlformats.org/officeDocument/2006/relationships/customXml" Id="rId3"/>
    <Relationship Target="numbering.xml" Type="http://schemas.openxmlformats.org/officeDocument/2006/relationships/numbering" Id="rId4"/>
</Relationships>
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>
  <dc:creator>eSpis</dc:creator>
  <cp:lastModifiedBy>eSpis</cp:lastModifiedBy>
</cp:coreProperties>
</file>